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99FAFA" w14:textId="77777777" w:rsidR="00095FE5" w:rsidRPr="00FA6D24" w:rsidRDefault="00095FE5" w:rsidP="00AA64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162D6BC0" w14:textId="004CDE73" w:rsidR="00AA64B1" w:rsidRPr="00FA6D24" w:rsidRDefault="00B77298" w:rsidP="00AA64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6D24">
        <w:rPr>
          <w:rFonts w:ascii="Times New Roman" w:hAnsi="Times New Roman" w:cs="Times New Roman"/>
          <w:b/>
          <w:sz w:val="28"/>
          <w:szCs w:val="28"/>
        </w:rPr>
        <w:t>Camp</w:t>
      </w:r>
      <w:r w:rsidR="00151F64" w:rsidRPr="00FA6D24">
        <w:rPr>
          <w:rFonts w:ascii="Times New Roman" w:hAnsi="Times New Roman" w:cs="Times New Roman"/>
          <w:b/>
          <w:sz w:val="28"/>
          <w:szCs w:val="28"/>
        </w:rPr>
        <w:t>er</w:t>
      </w:r>
      <w:r w:rsidRPr="00FA6D24">
        <w:rPr>
          <w:rFonts w:ascii="Times New Roman" w:hAnsi="Times New Roman" w:cs="Times New Roman"/>
          <w:b/>
          <w:sz w:val="28"/>
          <w:szCs w:val="28"/>
        </w:rPr>
        <w:t xml:space="preserve"> Emergency Information</w:t>
      </w:r>
      <w:r w:rsidR="003661EF" w:rsidRPr="00FA6D24">
        <w:rPr>
          <w:rFonts w:ascii="Times New Roman" w:hAnsi="Times New Roman" w:cs="Times New Roman"/>
          <w:b/>
          <w:sz w:val="28"/>
          <w:szCs w:val="28"/>
        </w:rPr>
        <w:t>, Medical Authorization</w:t>
      </w:r>
      <w:r w:rsidR="00151F64" w:rsidRPr="00FA6D2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6D9EE5A" w14:textId="01AE52F3" w:rsidR="00B77298" w:rsidRPr="00FA6D24" w:rsidRDefault="003661EF" w:rsidP="00AA64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6D24">
        <w:rPr>
          <w:rFonts w:ascii="Times New Roman" w:hAnsi="Times New Roman" w:cs="Times New Roman"/>
          <w:b/>
          <w:sz w:val="28"/>
          <w:szCs w:val="28"/>
        </w:rPr>
        <w:t>And</w:t>
      </w:r>
      <w:r w:rsidR="00151F64" w:rsidRPr="00FA6D24">
        <w:rPr>
          <w:rFonts w:ascii="Times New Roman" w:hAnsi="Times New Roman" w:cs="Times New Roman"/>
          <w:b/>
          <w:sz w:val="28"/>
          <w:szCs w:val="28"/>
        </w:rPr>
        <w:t xml:space="preserve"> Pick-Up Authorization</w:t>
      </w:r>
      <w:r w:rsidR="00B77298" w:rsidRPr="00FA6D24">
        <w:rPr>
          <w:rFonts w:ascii="Times New Roman" w:hAnsi="Times New Roman" w:cs="Times New Roman"/>
          <w:b/>
          <w:sz w:val="28"/>
          <w:szCs w:val="28"/>
        </w:rPr>
        <w:t xml:space="preserve"> Form</w:t>
      </w:r>
    </w:p>
    <w:p w14:paraId="423E0EF4" w14:textId="77777777" w:rsidR="00095FE5" w:rsidRDefault="00095FE5" w:rsidP="00B77298">
      <w:pPr>
        <w:rPr>
          <w:rFonts w:ascii="Times New Roman" w:hAnsi="Times New Roman" w:cs="Times New Roman"/>
          <w:sz w:val="24"/>
          <w:szCs w:val="24"/>
        </w:rPr>
      </w:pPr>
    </w:p>
    <w:p w14:paraId="2199E051" w14:textId="67115CDC" w:rsidR="00FD6AB1" w:rsidRPr="00151F64" w:rsidRDefault="00B77298" w:rsidP="00B77298">
      <w:pPr>
        <w:rPr>
          <w:rFonts w:ascii="Times New Roman" w:hAnsi="Times New Roman" w:cs="Times New Roman"/>
          <w:sz w:val="24"/>
          <w:szCs w:val="24"/>
        </w:rPr>
      </w:pPr>
      <w:r w:rsidRPr="00151F64">
        <w:rPr>
          <w:rFonts w:ascii="Times New Roman" w:hAnsi="Times New Roman" w:cs="Times New Roman"/>
          <w:sz w:val="24"/>
          <w:szCs w:val="24"/>
        </w:rPr>
        <w:t>Camper’s Name _______</w:t>
      </w:r>
      <w:r w:rsidR="00C41769">
        <w:rPr>
          <w:rFonts w:ascii="Times New Roman" w:hAnsi="Times New Roman" w:cs="Times New Roman"/>
          <w:sz w:val="24"/>
          <w:szCs w:val="24"/>
        </w:rPr>
        <w:t>______</w:t>
      </w:r>
      <w:r w:rsidRPr="00151F64">
        <w:rPr>
          <w:rFonts w:ascii="Times New Roman" w:hAnsi="Times New Roman" w:cs="Times New Roman"/>
          <w:sz w:val="24"/>
          <w:szCs w:val="24"/>
        </w:rPr>
        <w:t>__________</w:t>
      </w:r>
      <w:r w:rsidR="00FD6AB1" w:rsidRPr="00151F64">
        <w:rPr>
          <w:rFonts w:ascii="Times New Roman" w:hAnsi="Times New Roman" w:cs="Times New Roman"/>
          <w:sz w:val="24"/>
          <w:szCs w:val="24"/>
        </w:rPr>
        <w:t>___</w:t>
      </w:r>
      <w:r w:rsidRPr="00151F64">
        <w:rPr>
          <w:rFonts w:ascii="Times New Roman" w:hAnsi="Times New Roman" w:cs="Times New Roman"/>
          <w:sz w:val="24"/>
          <w:szCs w:val="24"/>
        </w:rPr>
        <w:t>______</w:t>
      </w:r>
      <w:r w:rsidR="00FD6AB1" w:rsidRPr="00151F64">
        <w:rPr>
          <w:rFonts w:ascii="Times New Roman" w:hAnsi="Times New Roman" w:cs="Times New Roman"/>
          <w:sz w:val="24"/>
          <w:szCs w:val="24"/>
        </w:rPr>
        <w:t>Date of Birth _______</w:t>
      </w:r>
      <w:r w:rsidR="00C41769">
        <w:rPr>
          <w:rFonts w:ascii="Times New Roman" w:hAnsi="Times New Roman" w:cs="Times New Roman"/>
          <w:sz w:val="24"/>
          <w:szCs w:val="24"/>
        </w:rPr>
        <w:t>___</w:t>
      </w:r>
      <w:r w:rsidR="003661EF">
        <w:rPr>
          <w:rFonts w:ascii="Times New Roman" w:hAnsi="Times New Roman" w:cs="Times New Roman"/>
          <w:sz w:val="24"/>
          <w:szCs w:val="24"/>
        </w:rPr>
        <w:t>__</w:t>
      </w:r>
      <w:r w:rsidR="00FD6AB1" w:rsidRPr="00151F64">
        <w:rPr>
          <w:rFonts w:ascii="Times New Roman" w:hAnsi="Times New Roman" w:cs="Times New Roman"/>
          <w:sz w:val="24"/>
          <w:szCs w:val="24"/>
        </w:rPr>
        <w:t>___</w:t>
      </w:r>
    </w:p>
    <w:p w14:paraId="273F5360" w14:textId="601C7AFB" w:rsidR="00B77298" w:rsidRDefault="00B77298" w:rsidP="00B77298">
      <w:pPr>
        <w:rPr>
          <w:rFonts w:ascii="Times New Roman" w:hAnsi="Times New Roman" w:cs="Times New Roman"/>
          <w:sz w:val="24"/>
          <w:szCs w:val="24"/>
        </w:rPr>
      </w:pPr>
      <w:r w:rsidRPr="00151F64">
        <w:rPr>
          <w:rFonts w:ascii="Times New Roman" w:hAnsi="Times New Roman" w:cs="Times New Roman"/>
          <w:sz w:val="24"/>
          <w:szCs w:val="24"/>
        </w:rPr>
        <w:t>Parent/Guardian Name</w:t>
      </w:r>
      <w:r w:rsidR="00FD6AB1" w:rsidRPr="00151F64">
        <w:rPr>
          <w:rFonts w:ascii="Times New Roman" w:hAnsi="Times New Roman" w:cs="Times New Roman"/>
          <w:sz w:val="24"/>
          <w:szCs w:val="24"/>
        </w:rPr>
        <w:t>(s)</w:t>
      </w:r>
      <w:r w:rsidRPr="00151F64">
        <w:rPr>
          <w:rFonts w:ascii="Times New Roman" w:hAnsi="Times New Roman" w:cs="Times New Roman"/>
          <w:sz w:val="24"/>
          <w:szCs w:val="24"/>
        </w:rPr>
        <w:t xml:space="preserve"> _____________</w:t>
      </w:r>
      <w:r w:rsidR="00C41769">
        <w:rPr>
          <w:rFonts w:ascii="Times New Roman" w:hAnsi="Times New Roman" w:cs="Times New Roman"/>
          <w:sz w:val="24"/>
          <w:szCs w:val="24"/>
        </w:rPr>
        <w:t>_________</w:t>
      </w:r>
      <w:r w:rsidR="003661EF">
        <w:rPr>
          <w:rFonts w:ascii="Times New Roman" w:hAnsi="Times New Roman" w:cs="Times New Roman"/>
          <w:sz w:val="24"/>
          <w:szCs w:val="24"/>
        </w:rPr>
        <w:t>________________________</w:t>
      </w:r>
      <w:r w:rsidRPr="00151F64">
        <w:rPr>
          <w:rFonts w:ascii="Times New Roman" w:hAnsi="Times New Roman" w:cs="Times New Roman"/>
          <w:sz w:val="24"/>
          <w:szCs w:val="24"/>
        </w:rPr>
        <w:t>____</w:t>
      </w:r>
      <w:r w:rsidR="00151F64">
        <w:rPr>
          <w:rFonts w:ascii="Times New Roman" w:hAnsi="Times New Roman" w:cs="Times New Roman"/>
          <w:sz w:val="24"/>
          <w:szCs w:val="24"/>
        </w:rPr>
        <w:t>_</w:t>
      </w:r>
    </w:p>
    <w:p w14:paraId="3FA6CE6B" w14:textId="3689956F" w:rsidR="00FA6D24" w:rsidRPr="00151F64" w:rsidRDefault="00FA6D24" w:rsidP="00B772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Summer Camp Session Title (s) ______________________________________________</w:t>
      </w:r>
    </w:p>
    <w:p w14:paraId="436E5C72" w14:textId="2E6FB951" w:rsidR="00B77298" w:rsidRPr="00151F64" w:rsidRDefault="00B77298" w:rsidP="00B77298">
      <w:pPr>
        <w:rPr>
          <w:rFonts w:ascii="Times New Roman" w:hAnsi="Times New Roman" w:cs="Times New Roman"/>
          <w:sz w:val="24"/>
          <w:szCs w:val="24"/>
        </w:rPr>
      </w:pPr>
      <w:r w:rsidRPr="00151F64">
        <w:rPr>
          <w:rFonts w:ascii="Times New Roman" w:hAnsi="Times New Roman" w:cs="Times New Roman"/>
          <w:sz w:val="24"/>
          <w:szCs w:val="24"/>
        </w:rPr>
        <w:t xml:space="preserve">Emergency Phone # </w:t>
      </w:r>
      <w:r w:rsidR="00FD6AB1" w:rsidRPr="00151F64">
        <w:rPr>
          <w:rFonts w:ascii="Times New Roman" w:hAnsi="Times New Roman" w:cs="Times New Roman"/>
          <w:sz w:val="24"/>
          <w:szCs w:val="24"/>
        </w:rPr>
        <w:t>(s</w:t>
      </w:r>
      <w:proofErr w:type="gramStart"/>
      <w:r w:rsidR="00FD6AB1" w:rsidRPr="00151F64">
        <w:rPr>
          <w:rFonts w:ascii="Times New Roman" w:hAnsi="Times New Roman" w:cs="Times New Roman"/>
          <w:sz w:val="24"/>
          <w:szCs w:val="24"/>
        </w:rPr>
        <w:t>)</w:t>
      </w:r>
      <w:r w:rsidRPr="00151F64">
        <w:rPr>
          <w:rFonts w:ascii="Times New Roman" w:hAnsi="Times New Roman" w:cs="Times New Roman"/>
          <w:sz w:val="24"/>
          <w:szCs w:val="24"/>
        </w:rPr>
        <w:t>_</w:t>
      </w:r>
      <w:proofErr w:type="gramEnd"/>
      <w:r w:rsidRPr="00151F64">
        <w:rPr>
          <w:rFonts w:ascii="Times New Roman" w:hAnsi="Times New Roman" w:cs="Times New Roman"/>
          <w:sz w:val="24"/>
          <w:szCs w:val="24"/>
        </w:rPr>
        <w:t>_____</w:t>
      </w:r>
      <w:r w:rsidR="00C41769">
        <w:rPr>
          <w:rFonts w:ascii="Times New Roman" w:hAnsi="Times New Roman" w:cs="Times New Roman"/>
          <w:sz w:val="24"/>
          <w:szCs w:val="24"/>
        </w:rPr>
        <w:t>________</w:t>
      </w:r>
      <w:r w:rsidRPr="00151F64">
        <w:rPr>
          <w:rFonts w:ascii="Times New Roman" w:hAnsi="Times New Roman" w:cs="Times New Roman"/>
          <w:sz w:val="24"/>
          <w:szCs w:val="24"/>
        </w:rPr>
        <w:t>_</w:t>
      </w:r>
      <w:r w:rsidR="003661EF">
        <w:rPr>
          <w:rFonts w:ascii="Times New Roman" w:hAnsi="Times New Roman" w:cs="Times New Roman"/>
          <w:sz w:val="24"/>
          <w:szCs w:val="24"/>
        </w:rPr>
        <w:t>_______________________________</w:t>
      </w:r>
      <w:r w:rsidRPr="00151F64">
        <w:rPr>
          <w:rFonts w:ascii="Times New Roman" w:hAnsi="Times New Roman" w:cs="Times New Roman"/>
          <w:sz w:val="24"/>
          <w:szCs w:val="24"/>
        </w:rPr>
        <w:t>______</w:t>
      </w:r>
      <w:r w:rsidR="00151F64">
        <w:rPr>
          <w:rFonts w:ascii="Times New Roman" w:hAnsi="Times New Roman" w:cs="Times New Roman"/>
          <w:sz w:val="24"/>
          <w:szCs w:val="24"/>
        </w:rPr>
        <w:t>_</w:t>
      </w:r>
    </w:p>
    <w:p w14:paraId="7BDD61B2" w14:textId="2C57BAD1" w:rsidR="00B77298" w:rsidRPr="00151F64" w:rsidRDefault="00B77298" w:rsidP="00B77298">
      <w:pPr>
        <w:rPr>
          <w:rFonts w:ascii="Times New Roman" w:hAnsi="Times New Roman" w:cs="Times New Roman"/>
          <w:sz w:val="24"/>
          <w:szCs w:val="24"/>
        </w:rPr>
      </w:pPr>
      <w:r w:rsidRPr="00151F64">
        <w:rPr>
          <w:rFonts w:ascii="Times New Roman" w:hAnsi="Times New Roman" w:cs="Times New Roman"/>
          <w:sz w:val="24"/>
          <w:szCs w:val="24"/>
        </w:rPr>
        <w:t>Allergies/Medications staff should be aware of: __________________</w:t>
      </w:r>
      <w:r w:rsidR="003661EF">
        <w:rPr>
          <w:rFonts w:ascii="Times New Roman" w:hAnsi="Times New Roman" w:cs="Times New Roman"/>
          <w:sz w:val="24"/>
          <w:szCs w:val="24"/>
        </w:rPr>
        <w:t>________</w:t>
      </w:r>
      <w:r w:rsidRPr="00151F64">
        <w:rPr>
          <w:rFonts w:ascii="Times New Roman" w:hAnsi="Times New Roman" w:cs="Times New Roman"/>
          <w:sz w:val="24"/>
          <w:szCs w:val="24"/>
        </w:rPr>
        <w:t>_______</w:t>
      </w:r>
      <w:r w:rsidR="00151F64">
        <w:rPr>
          <w:rFonts w:ascii="Times New Roman" w:hAnsi="Times New Roman" w:cs="Times New Roman"/>
          <w:sz w:val="24"/>
          <w:szCs w:val="24"/>
        </w:rPr>
        <w:t>_</w:t>
      </w:r>
    </w:p>
    <w:p w14:paraId="76F9D329" w14:textId="51E74C0B" w:rsidR="00B77298" w:rsidRDefault="00B77298" w:rsidP="00B77298">
      <w:pPr>
        <w:rPr>
          <w:rFonts w:ascii="Times New Roman" w:hAnsi="Times New Roman" w:cs="Times New Roman"/>
          <w:sz w:val="24"/>
          <w:szCs w:val="24"/>
        </w:rPr>
      </w:pPr>
      <w:r w:rsidRPr="00151F64">
        <w:rPr>
          <w:rFonts w:ascii="Times New Roman" w:hAnsi="Times New Roman" w:cs="Times New Roman"/>
          <w:sz w:val="24"/>
          <w:szCs w:val="24"/>
        </w:rPr>
        <w:t>___________________________________________</w:t>
      </w:r>
      <w:r w:rsidR="003661EF">
        <w:rPr>
          <w:rFonts w:ascii="Times New Roman" w:hAnsi="Times New Roman" w:cs="Times New Roman"/>
          <w:sz w:val="24"/>
          <w:szCs w:val="24"/>
        </w:rPr>
        <w:t>________</w:t>
      </w:r>
      <w:r w:rsidRPr="00151F64">
        <w:rPr>
          <w:rFonts w:ascii="Times New Roman" w:hAnsi="Times New Roman" w:cs="Times New Roman"/>
          <w:sz w:val="24"/>
          <w:szCs w:val="24"/>
        </w:rPr>
        <w:t>___________________</w:t>
      </w:r>
      <w:r w:rsidR="00151F64">
        <w:rPr>
          <w:rFonts w:ascii="Times New Roman" w:hAnsi="Times New Roman" w:cs="Times New Roman"/>
          <w:sz w:val="24"/>
          <w:szCs w:val="24"/>
        </w:rPr>
        <w:t>___</w:t>
      </w:r>
    </w:p>
    <w:p w14:paraId="7A088DD2" w14:textId="260E6AA5" w:rsidR="00B11EEB" w:rsidRPr="00B11EEB" w:rsidRDefault="00B11EEB" w:rsidP="00B77298">
      <w:pPr>
        <w:rPr>
          <w:rFonts w:ascii="Times New Roman" w:hAnsi="Times New Roman" w:cs="Times New Roman"/>
          <w:b/>
          <w:sz w:val="24"/>
          <w:szCs w:val="24"/>
        </w:rPr>
      </w:pPr>
      <w:r w:rsidRPr="00B11EEB">
        <w:rPr>
          <w:rFonts w:ascii="Times New Roman" w:hAnsi="Times New Roman" w:cs="Times New Roman"/>
          <w:b/>
          <w:sz w:val="24"/>
          <w:szCs w:val="24"/>
          <w:shd w:val="clear" w:color="auto" w:fill="FCFCFC"/>
        </w:rPr>
        <w:t>Staff is not allowed to administer any medication to campers. Please make sure any medications needed are taken prior to drop off or after pick up.</w:t>
      </w:r>
    </w:p>
    <w:p w14:paraId="0F00BD63" w14:textId="5BF81AAB" w:rsidR="00B77298" w:rsidRDefault="00151F64" w:rsidP="00AA64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F64">
        <w:rPr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CFCFC"/>
        </w:rPr>
        <w:t>MEDICAL</w:t>
      </w:r>
      <w:r w:rsidRPr="00151F64">
        <w:rPr>
          <w:rStyle w:val="apple-converted-space"/>
          <w:rFonts w:ascii="Times New Roman" w:hAnsi="Times New Roman" w:cs="Times New Roman"/>
          <w:b/>
          <w:bCs/>
          <w:spacing w:val="3"/>
          <w:sz w:val="24"/>
          <w:szCs w:val="24"/>
          <w:u w:val="single"/>
          <w:shd w:val="clear" w:color="auto" w:fill="FCFCFC"/>
        </w:rPr>
        <w:t> </w:t>
      </w:r>
      <w:r w:rsidRPr="00151F64">
        <w:rPr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CFCFC"/>
        </w:rPr>
        <w:t>AUTHORIZATION</w:t>
      </w:r>
      <w:r w:rsidRPr="00151F64">
        <w:rPr>
          <w:rFonts w:ascii="Times New Roman" w:hAnsi="Times New Roman" w:cs="Times New Roman"/>
          <w:sz w:val="24"/>
          <w:szCs w:val="24"/>
          <w:u w:val="single"/>
          <w:shd w:val="clear" w:color="auto" w:fill="FCFCFC"/>
        </w:rPr>
        <w:t>:</w:t>
      </w:r>
      <w:r w:rsidRPr="00151F6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I acknowledge</w:t>
      </w:r>
      <w:r w:rsidRPr="00151F64">
        <w:rPr>
          <w:rStyle w:val="apple-converted-space"/>
          <w:rFonts w:ascii="Times New Roman" w:hAnsi="Times New Roman" w:cs="Times New Roman"/>
          <w:spacing w:val="47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that</w:t>
      </w:r>
      <w:r w:rsidRPr="00151F64">
        <w:rPr>
          <w:rStyle w:val="apple-converted-space"/>
          <w:rFonts w:ascii="Times New Roman" w:hAnsi="Times New Roman" w:cs="Times New Roman"/>
          <w:spacing w:val="21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I</w:t>
      </w:r>
      <w:r w:rsidRPr="00151F64">
        <w:rPr>
          <w:rStyle w:val="apple-converted-space"/>
          <w:rFonts w:ascii="Times New Roman" w:hAnsi="Times New Roman" w:cs="Times New Roman"/>
          <w:spacing w:val="12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am</w:t>
      </w:r>
      <w:r w:rsidRPr="00151F64">
        <w:rPr>
          <w:rStyle w:val="apple-converted-space"/>
          <w:rFonts w:ascii="Times New Roman" w:hAnsi="Times New Roman" w:cs="Times New Roman"/>
          <w:spacing w:val="10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responsible for</w:t>
      </w:r>
      <w:r w:rsidRPr="00151F64">
        <w:rPr>
          <w:rStyle w:val="apple-converted-space"/>
          <w:rFonts w:ascii="Times New Roman" w:hAnsi="Times New Roman" w:cs="Times New Roman"/>
          <w:spacing w:val="18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all</w:t>
      </w:r>
      <w:r w:rsidRPr="00151F64">
        <w:rPr>
          <w:rStyle w:val="apple-converted-space"/>
          <w:rFonts w:ascii="Times New Roman" w:hAnsi="Times New Roman" w:cs="Times New Roman"/>
          <w:spacing w:val="18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medical</w:t>
      </w:r>
      <w:r w:rsidRPr="00151F64">
        <w:rPr>
          <w:rStyle w:val="apple-converted-space"/>
          <w:rFonts w:ascii="Times New Roman" w:hAnsi="Times New Roman" w:cs="Times New Roman"/>
          <w:spacing w:val="34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and other</w:t>
      </w:r>
      <w:r w:rsidRPr="00151F64">
        <w:rPr>
          <w:rStyle w:val="apple-converted-space"/>
          <w:rFonts w:ascii="Times New Roman" w:hAnsi="Times New Roman" w:cs="Times New Roman"/>
          <w:spacing w:val="17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costs</w:t>
      </w:r>
      <w:r w:rsidRPr="00151F64">
        <w:rPr>
          <w:rStyle w:val="apple-converted-space"/>
          <w:rFonts w:ascii="Times New Roman" w:hAnsi="Times New Roman" w:cs="Times New Roman"/>
          <w:spacing w:val="21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arising</w:t>
      </w:r>
      <w:r w:rsidRPr="00151F64">
        <w:rPr>
          <w:rStyle w:val="apple-converted-space"/>
          <w:rFonts w:ascii="Times New Roman" w:hAnsi="Times New Roman" w:cs="Times New Roman"/>
          <w:spacing w:val="31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out</w:t>
      </w:r>
      <w:r w:rsidRPr="00151F64">
        <w:rPr>
          <w:rStyle w:val="apple-converted-space"/>
          <w:rFonts w:ascii="Times New Roman" w:hAnsi="Times New Roman" w:cs="Times New Roman"/>
          <w:spacing w:val="16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of</w:t>
      </w:r>
      <w:r w:rsidRPr="00151F64">
        <w:rPr>
          <w:rStyle w:val="apple-converted-space"/>
          <w:rFonts w:ascii="Times New Roman" w:hAnsi="Times New Roman" w:cs="Times New Roman"/>
          <w:spacing w:val="18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bodily</w:t>
      </w:r>
      <w:r w:rsidRPr="00151F64">
        <w:rPr>
          <w:rStyle w:val="apple-converted-space"/>
          <w:rFonts w:ascii="Times New Roman" w:hAnsi="Times New Roman" w:cs="Times New Roman"/>
          <w:spacing w:val="23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injury or</w:t>
      </w:r>
      <w:r w:rsidRPr="00151F64">
        <w:rPr>
          <w:rStyle w:val="apple-converted-space"/>
          <w:rFonts w:ascii="Times New Roman" w:hAnsi="Times New Roman" w:cs="Times New Roman"/>
          <w:spacing w:val="14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any</w:t>
      </w:r>
      <w:r w:rsidRPr="00151F64">
        <w:rPr>
          <w:rStyle w:val="apple-converted-space"/>
          <w:rFonts w:ascii="Times New Roman" w:hAnsi="Times New Roman" w:cs="Times New Roman"/>
          <w:spacing w:val="21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loss</w:t>
      </w:r>
      <w:r w:rsidRPr="00151F64">
        <w:rPr>
          <w:rStyle w:val="apple-converted-space"/>
          <w:rFonts w:ascii="Times New Roman" w:hAnsi="Times New Roman" w:cs="Times New Roman"/>
          <w:spacing w:val="11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sustained</w:t>
      </w:r>
      <w:r w:rsidRPr="00151F64">
        <w:rPr>
          <w:rStyle w:val="apple-converted-space"/>
          <w:rFonts w:ascii="Times New Roman" w:hAnsi="Times New Roman" w:cs="Times New Roman"/>
          <w:spacing w:val="30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through</w:t>
      </w:r>
      <w:r w:rsidRPr="00151F64">
        <w:rPr>
          <w:rStyle w:val="apple-converted-space"/>
          <w:rFonts w:ascii="Times New Roman" w:hAnsi="Times New Roman" w:cs="Times New Roman"/>
          <w:spacing w:val="37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participation in</w:t>
      </w:r>
      <w:r w:rsidRPr="00151F64">
        <w:rPr>
          <w:rStyle w:val="apple-converted-space"/>
          <w:rFonts w:ascii="Times New Roman" w:hAnsi="Times New Roman" w:cs="Times New Roman"/>
          <w:spacing w:val="2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pacing w:val="2"/>
          <w:sz w:val="24"/>
          <w:szCs w:val="24"/>
          <w:shd w:val="clear" w:color="auto" w:fill="FCFCFC"/>
        </w:rPr>
        <w:t>the Summer</w:t>
      </w:r>
      <w:r w:rsidRPr="00151F6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Camp</w:t>
      </w:r>
      <w:r w:rsidRPr="00151F64">
        <w:rPr>
          <w:rStyle w:val="apple-converted-space"/>
          <w:rFonts w:ascii="Times New Roman" w:hAnsi="Times New Roman" w:cs="Times New Roman"/>
          <w:spacing w:val="28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program(s).</w:t>
      </w:r>
      <w:r w:rsidRPr="00151F6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I</w:t>
      </w:r>
      <w:r w:rsidRPr="00151F64">
        <w:rPr>
          <w:rStyle w:val="apple-converted-space"/>
          <w:rFonts w:ascii="Times New Roman" w:hAnsi="Times New Roman" w:cs="Times New Roman"/>
          <w:spacing w:val="30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hereby</w:t>
      </w:r>
      <w:r w:rsidRPr="00151F64">
        <w:rPr>
          <w:rStyle w:val="apple-converted-space"/>
          <w:rFonts w:ascii="Times New Roman" w:hAnsi="Times New Roman" w:cs="Times New Roman"/>
          <w:spacing w:val="34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authorize</w:t>
      </w:r>
      <w:r w:rsidRPr="00151F64">
        <w:rPr>
          <w:rStyle w:val="apple-converted-space"/>
          <w:rFonts w:ascii="Times New Roman" w:hAnsi="Times New Roman" w:cs="Times New Roman"/>
          <w:spacing w:val="36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and</w:t>
      </w:r>
      <w:r w:rsidRPr="00151F64">
        <w:rPr>
          <w:rStyle w:val="apple-converted-space"/>
          <w:rFonts w:ascii="Times New Roman" w:hAnsi="Times New Roman" w:cs="Times New Roman"/>
          <w:spacing w:val="14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give</w:t>
      </w:r>
      <w:r w:rsidRPr="00151F64">
        <w:rPr>
          <w:rStyle w:val="apple-converted-space"/>
          <w:rFonts w:ascii="Times New Roman" w:hAnsi="Times New Roman" w:cs="Times New Roman"/>
          <w:spacing w:val="24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my</w:t>
      </w:r>
      <w:r w:rsidRPr="00151F64">
        <w:rPr>
          <w:rStyle w:val="apple-converted-space"/>
          <w:rFonts w:ascii="Times New Roman" w:hAnsi="Times New Roman" w:cs="Times New Roman"/>
          <w:spacing w:val="6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consent</w:t>
      </w:r>
      <w:r w:rsidRPr="00151F64">
        <w:rPr>
          <w:rStyle w:val="apple-converted-space"/>
          <w:rFonts w:ascii="Times New Roman" w:hAnsi="Times New Roman" w:cs="Times New Roman"/>
          <w:spacing w:val="26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to Challenger Learning Center</w:t>
      </w:r>
      <w:r w:rsidRPr="00151F64">
        <w:rPr>
          <w:rStyle w:val="apple-converted-space"/>
          <w:rFonts w:ascii="Times New Roman" w:hAnsi="Times New Roman" w:cs="Times New Roman"/>
          <w:spacing w:val="11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camp</w:t>
      </w:r>
      <w:r w:rsidRPr="00151F64">
        <w:rPr>
          <w:rStyle w:val="apple-converted-space"/>
          <w:rFonts w:ascii="Times New Roman" w:hAnsi="Times New Roman" w:cs="Times New Roman"/>
          <w:spacing w:val="18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staff</w:t>
      </w:r>
      <w:r w:rsidRPr="00151F64">
        <w:rPr>
          <w:rStyle w:val="apple-converted-space"/>
          <w:rFonts w:ascii="Times New Roman" w:hAnsi="Times New Roman" w:cs="Times New Roman"/>
          <w:spacing w:val="15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to</w:t>
      </w:r>
      <w:r w:rsidRPr="00151F64">
        <w:rPr>
          <w:rStyle w:val="apple-converted-space"/>
          <w:rFonts w:ascii="Times New Roman" w:hAnsi="Times New Roman" w:cs="Times New Roman"/>
          <w:spacing w:val="11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act</w:t>
      </w:r>
      <w:r w:rsidRPr="00151F64">
        <w:rPr>
          <w:rStyle w:val="apple-converted-space"/>
          <w:rFonts w:ascii="Times New Roman" w:hAnsi="Times New Roman" w:cs="Times New Roman"/>
          <w:spacing w:val="10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on my</w:t>
      </w:r>
      <w:r w:rsidRPr="00151F64">
        <w:rPr>
          <w:rStyle w:val="apple-converted-space"/>
          <w:rFonts w:ascii="Times New Roman" w:hAnsi="Times New Roman" w:cs="Times New Roman"/>
          <w:spacing w:val="36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behalf</w:t>
      </w:r>
      <w:r w:rsidRPr="00151F64">
        <w:rPr>
          <w:rStyle w:val="apple-converted-space"/>
          <w:rFonts w:ascii="Times New Roman" w:hAnsi="Times New Roman" w:cs="Times New Roman"/>
          <w:spacing w:val="47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to</w:t>
      </w:r>
      <w:r w:rsidRPr="00151F64">
        <w:rPr>
          <w:rStyle w:val="apple-converted-space"/>
          <w:rFonts w:ascii="Times New Roman" w:hAnsi="Times New Roman" w:cs="Times New Roman"/>
          <w:spacing w:val="36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secure</w:t>
      </w:r>
      <w:r w:rsidRPr="00151F64">
        <w:rPr>
          <w:rStyle w:val="apple-converted-space"/>
          <w:rFonts w:ascii="Times New Roman" w:hAnsi="Times New Roman" w:cs="Times New Roman"/>
          <w:spacing w:val="45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any</w:t>
      </w:r>
      <w:r w:rsidRPr="00151F64">
        <w:rPr>
          <w:rStyle w:val="apple-converted-space"/>
          <w:rFonts w:ascii="Times New Roman" w:hAnsi="Times New Roman" w:cs="Times New Roman"/>
          <w:spacing w:val="40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hospital,</w:t>
      </w:r>
      <w:r w:rsidRPr="00151F6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physician,</w:t>
      </w:r>
      <w:r w:rsidRPr="00151F6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ambulance</w:t>
      </w:r>
      <w:r w:rsidRPr="00151F6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and/or medical</w:t>
      </w:r>
      <w:r w:rsidRPr="00151F6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personnel</w:t>
      </w:r>
      <w:r w:rsidRPr="00151F6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for immediate treatment</w:t>
      </w:r>
      <w:r w:rsidRPr="00151F6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deemed</w:t>
      </w:r>
      <w:r w:rsidRPr="00151F6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necessary</w:t>
      </w:r>
      <w:r w:rsidRPr="00151F6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in connection</w:t>
      </w:r>
      <w:r w:rsidRPr="00151F6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with</w:t>
      </w:r>
      <w:r w:rsidRPr="00151F64">
        <w:rPr>
          <w:rStyle w:val="apple-converted-space"/>
          <w:rFonts w:ascii="Times New Roman" w:hAnsi="Times New Roman" w:cs="Times New Roman"/>
          <w:spacing w:val="39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the Summer</w:t>
      </w:r>
      <w:r w:rsidRPr="00151F6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Camp</w:t>
      </w:r>
      <w:r w:rsidRPr="00151F6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program(s). I</w:t>
      </w:r>
      <w:r w:rsidRPr="00151F64">
        <w:rPr>
          <w:rStyle w:val="apple-converted-space"/>
          <w:rFonts w:ascii="Times New Roman" w:hAnsi="Times New Roman" w:cs="Times New Roman"/>
          <w:spacing w:val="28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understand</w:t>
      </w:r>
      <w:r w:rsidRPr="00151F64">
        <w:rPr>
          <w:rStyle w:val="apple-converted-space"/>
          <w:rFonts w:ascii="Times New Roman" w:hAnsi="Times New Roman" w:cs="Times New Roman"/>
          <w:spacing w:val="46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that</w:t>
      </w:r>
      <w:r w:rsidRPr="00151F64">
        <w:rPr>
          <w:rStyle w:val="apple-converted-space"/>
          <w:rFonts w:ascii="Times New Roman" w:hAnsi="Times New Roman" w:cs="Times New Roman"/>
          <w:spacing w:val="36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should an</w:t>
      </w:r>
      <w:r w:rsidRPr="00151F64">
        <w:rPr>
          <w:rStyle w:val="apple-converted-space"/>
          <w:rFonts w:ascii="Times New Roman" w:hAnsi="Times New Roman" w:cs="Times New Roman"/>
          <w:spacing w:val="35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emergency medical problem</w:t>
      </w:r>
      <w:r w:rsidRPr="00151F64">
        <w:rPr>
          <w:rStyle w:val="apple-converted-space"/>
          <w:rFonts w:ascii="Times New Roman" w:hAnsi="Times New Roman" w:cs="Times New Roman"/>
          <w:spacing w:val="42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arise, an</w:t>
      </w:r>
      <w:r w:rsidRPr="00151F64">
        <w:rPr>
          <w:rStyle w:val="apple-converted-space"/>
          <w:rFonts w:ascii="Times New Roman" w:hAnsi="Times New Roman" w:cs="Times New Roman"/>
          <w:spacing w:val="30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attempt</w:t>
      </w:r>
      <w:r w:rsidRPr="00151F64">
        <w:rPr>
          <w:rStyle w:val="apple-converted-space"/>
          <w:rFonts w:ascii="Times New Roman" w:hAnsi="Times New Roman" w:cs="Times New Roman"/>
          <w:spacing w:val="45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will</w:t>
      </w:r>
      <w:r w:rsidRPr="00151F64">
        <w:rPr>
          <w:rStyle w:val="apple-converted-space"/>
          <w:rFonts w:ascii="Times New Roman" w:hAnsi="Times New Roman" w:cs="Times New Roman"/>
          <w:spacing w:val="41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be made</w:t>
      </w:r>
      <w:r w:rsidRPr="00151F64">
        <w:rPr>
          <w:rStyle w:val="apple-converted-space"/>
          <w:rFonts w:ascii="Times New Roman" w:hAnsi="Times New Roman" w:cs="Times New Roman"/>
          <w:spacing w:val="33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to</w:t>
      </w:r>
      <w:r w:rsidRPr="00151F64">
        <w:rPr>
          <w:rStyle w:val="apple-converted-space"/>
          <w:rFonts w:ascii="Times New Roman" w:hAnsi="Times New Roman" w:cs="Times New Roman"/>
          <w:spacing w:val="25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call</w:t>
      </w:r>
      <w:r w:rsidRPr="00151F64">
        <w:rPr>
          <w:rStyle w:val="apple-converted-space"/>
          <w:rFonts w:ascii="Times New Roman" w:hAnsi="Times New Roman" w:cs="Times New Roman"/>
          <w:spacing w:val="32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the</w:t>
      </w:r>
      <w:r w:rsidRPr="00151F64">
        <w:rPr>
          <w:rStyle w:val="apple-converted-space"/>
          <w:rFonts w:ascii="Times New Roman" w:hAnsi="Times New Roman" w:cs="Times New Roman"/>
          <w:spacing w:val="29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emergency phone</w:t>
      </w:r>
      <w:r w:rsidRPr="00151F64">
        <w:rPr>
          <w:rStyle w:val="apple-converted-space"/>
          <w:rFonts w:ascii="Times New Roman" w:hAnsi="Times New Roman" w:cs="Times New Roman"/>
          <w:spacing w:val="44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number(s) that</w:t>
      </w:r>
      <w:r w:rsidRPr="00151F64">
        <w:rPr>
          <w:rStyle w:val="apple-converted-space"/>
          <w:rFonts w:ascii="Times New Roman" w:hAnsi="Times New Roman" w:cs="Times New Roman"/>
          <w:spacing w:val="30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I</w:t>
      </w:r>
      <w:r w:rsidRPr="00151F64">
        <w:rPr>
          <w:rStyle w:val="apple-converted-space"/>
          <w:rFonts w:ascii="Times New Roman" w:hAnsi="Times New Roman" w:cs="Times New Roman"/>
          <w:spacing w:val="22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have</w:t>
      </w:r>
      <w:r w:rsidRPr="00151F64">
        <w:rPr>
          <w:rStyle w:val="apple-converted-space"/>
          <w:rFonts w:ascii="Times New Roman" w:hAnsi="Times New Roman" w:cs="Times New Roman"/>
          <w:spacing w:val="32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provided.</w:t>
      </w:r>
      <w:r w:rsidRPr="00151F6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In the event</w:t>
      </w:r>
      <w:r w:rsidRPr="00151F64">
        <w:rPr>
          <w:rStyle w:val="apple-converted-space"/>
          <w:rFonts w:ascii="Times New Roman" w:hAnsi="Times New Roman" w:cs="Times New Roman"/>
          <w:spacing w:val="31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that</w:t>
      </w:r>
      <w:r w:rsidRPr="00151F64">
        <w:rPr>
          <w:rStyle w:val="apple-converted-space"/>
          <w:rFonts w:ascii="Times New Roman" w:hAnsi="Times New Roman" w:cs="Times New Roman"/>
          <w:spacing w:val="34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the</w:t>
      </w:r>
      <w:r w:rsidRPr="00151F64">
        <w:rPr>
          <w:rStyle w:val="apple-converted-space"/>
          <w:rFonts w:ascii="Times New Roman" w:hAnsi="Times New Roman" w:cs="Times New Roman"/>
          <w:spacing w:val="27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emergency</w:t>
      </w:r>
      <w:r w:rsidRPr="00151F64">
        <w:rPr>
          <w:rStyle w:val="apple-converted-space"/>
          <w:rFonts w:ascii="Times New Roman" w:hAnsi="Times New Roman" w:cs="Times New Roman"/>
          <w:spacing w:val="39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contact</w:t>
      </w:r>
      <w:r w:rsidRPr="00151F64">
        <w:rPr>
          <w:rStyle w:val="apple-converted-space"/>
          <w:rFonts w:ascii="Times New Roman" w:hAnsi="Times New Roman" w:cs="Times New Roman"/>
          <w:spacing w:val="45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cannot</w:t>
      </w:r>
      <w:r w:rsidRPr="00151F64">
        <w:rPr>
          <w:rStyle w:val="apple-converted-space"/>
          <w:rFonts w:ascii="Times New Roman" w:hAnsi="Times New Roman" w:cs="Times New Roman"/>
          <w:spacing w:val="30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be</w:t>
      </w:r>
      <w:r w:rsidRPr="00151F64">
        <w:rPr>
          <w:rStyle w:val="apple-converted-space"/>
          <w:rFonts w:ascii="Times New Roman" w:hAnsi="Times New Roman" w:cs="Times New Roman"/>
          <w:spacing w:val="27"/>
          <w:sz w:val="24"/>
          <w:szCs w:val="24"/>
          <w:shd w:val="clear" w:color="auto" w:fill="FCFCFC"/>
        </w:rPr>
        <w:t> </w:t>
      </w:r>
      <w:r w:rsidR="00B11EEB">
        <w:rPr>
          <w:rFonts w:ascii="Times New Roman" w:hAnsi="Times New Roman" w:cs="Times New Roman"/>
          <w:sz w:val="24"/>
          <w:szCs w:val="24"/>
          <w:shd w:val="clear" w:color="auto" w:fill="FCFCFC"/>
        </w:rPr>
        <w:t xml:space="preserve">reached, I hereby give consent to such treatment 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as</w:t>
      </w:r>
      <w:r w:rsidRPr="00151F64">
        <w:rPr>
          <w:rStyle w:val="apple-converted-space"/>
          <w:rFonts w:ascii="Times New Roman" w:hAnsi="Times New Roman" w:cs="Times New Roman"/>
          <w:spacing w:val="15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deemed</w:t>
      </w:r>
      <w:r w:rsidRPr="00151F64">
        <w:rPr>
          <w:rStyle w:val="apple-converted-space"/>
          <w:rFonts w:ascii="Times New Roman" w:hAnsi="Times New Roman" w:cs="Times New Roman"/>
          <w:spacing w:val="33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necessary</w:t>
      </w:r>
      <w:r w:rsidRPr="00151F64">
        <w:rPr>
          <w:rStyle w:val="apple-converted-space"/>
          <w:rFonts w:ascii="Times New Roman" w:hAnsi="Times New Roman" w:cs="Times New Roman"/>
          <w:spacing w:val="25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by</w:t>
      </w:r>
      <w:r w:rsidRPr="00151F64">
        <w:rPr>
          <w:rStyle w:val="apple-converted-space"/>
          <w:rFonts w:ascii="Times New Roman" w:hAnsi="Times New Roman" w:cs="Times New Roman"/>
          <w:spacing w:val="9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a</w:t>
      </w:r>
      <w:r w:rsidRPr="00151F64">
        <w:rPr>
          <w:rStyle w:val="apple-converted-space"/>
          <w:rFonts w:ascii="Times New Roman" w:hAnsi="Times New Roman" w:cs="Times New Roman"/>
          <w:spacing w:val="7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licensed</w:t>
      </w:r>
      <w:r w:rsidRPr="00151F64">
        <w:rPr>
          <w:rStyle w:val="apple-converted-space"/>
          <w:rFonts w:ascii="Times New Roman" w:hAnsi="Times New Roman" w:cs="Times New Roman"/>
          <w:spacing w:val="34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health</w:t>
      </w:r>
      <w:r w:rsidRPr="00151F64">
        <w:rPr>
          <w:rStyle w:val="apple-converted-space"/>
          <w:rFonts w:ascii="Times New Roman" w:hAnsi="Times New Roman" w:cs="Times New Roman"/>
          <w:spacing w:val="27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>care</w:t>
      </w:r>
      <w:r w:rsidRPr="00151F64">
        <w:rPr>
          <w:rStyle w:val="apple-converted-space"/>
          <w:rFonts w:ascii="Times New Roman" w:hAnsi="Times New Roman" w:cs="Times New Roman"/>
          <w:spacing w:val="19"/>
          <w:sz w:val="24"/>
          <w:szCs w:val="24"/>
          <w:shd w:val="clear" w:color="auto" w:fill="FCFCFC"/>
        </w:rPr>
        <w:t> </w:t>
      </w:r>
      <w:r w:rsidRPr="00151F64">
        <w:rPr>
          <w:rFonts w:ascii="Times New Roman" w:hAnsi="Times New Roman" w:cs="Times New Roman"/>
          <w:sz w:val="24"/>
          <w:szCs w:val="24"/>
          <w:shd w:val="clear" w:color="auto" w:fill="FCFCFC"/>
        </w:rPr>
        <w:t xml:space="preserve">professional. </w:t>
      </w:r>
    </w:p>
    <w:p w14:paraId="5824079C" w14:textId="77777777" w:rsidR="00AA64B1" w:rsidRPr="00151F64" w:rsidRDefault="00AA64B1" w:rsidP="00AA64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6E2F5F" w14:textId="77777777" w:rsidR="00B77298" w:rsidRPr="00151F64" w:rsidRDefault="00B77298" w:rsidP="00B77298">
      <w:pPr>
        <w:rPr>
          <w:rFonts w:ascii="Times New Roman" w:hAnsi="Times New Roman" w:cs="Times New Roman"/>
          <w:sz w:val="24"/>
          <w:szCs w:val="24"/>
        </w:rPr>
      </w:pPr>
      <w:r w:rsidRPr="00151F64">
        <w:rPr>
          <w:rFonts w:ascii="Times New Roman" w:hAnsi="Times New Roman" w:cs="Times New Roman"/>
          <w:sz w:val="24"/>
          <w:szCs w:val="24"/>
        </w:rPr>
        <w:t xml:space="preserve">Please list the names of individuals </w:t>
      </w:r>
      <w:r w:rsidR="00FD6AB1" w:rsidRPr="00151F64">
        <w:rPr>
          <w:rFonts w:ascii="Times New Roman" w:hAnsi="Times New Roman" w:cs="Times New Roman"/>
          <w:sz w:val="24"/>
          <w:szCs w:val="24"/>
        </w:rPr>
        <w:t xml:space="preserve">(and dates) </w:t>
      </w:r>
      <w:r w:rsidRPr="00151F64">
        <w:rPr>
          <w:rFonts w:ascii="Times New Roman" w:hAnsi="Times New Roman" w:cs="Times New Roman"/>
          <w:sz w:val="24"/>
          <w:szCs w:val="24"/>
        </w:rPr>
        <w:t>who are allowed to pick up your camper:</w:t>
      </w:r>
    </w:p>
    <w:p w14:paraId="601C1006" w14:textId="5FDB3848" w:rsidR="00B77298" w:rsidRPr="00151F64" w:rsidRDefault="00B77298" w:rsidP="00B77298">
      <w:pPr>
        <w:rPr>
          <w:rFonts w:ascii="Times New Roman" w:hAnsi="Times New Roman" w:cs="Times New Roman"/>
          <w:sz w:val="24"/>
          <w:szCs w:val="24"/>
        </w:rPr>
      </w:pPr>
      <w:r w:rsidRPr="00151F64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  <w:r w:rsidR="00AA64B1">
        <w:rPr>
          <w:rFonts w:ascii="Times New Roman" w:hAnsi="Times New Roman" w:cs="Times New Roman"/>
          <w:sz w:val="24"/>
          <w:szCs w:val="24"/>
        </w:rPr>
        <w:t>__________</w:t>
      </w:r>
    </w:p>
    <w:p w14:paraId="2F9F9F15" w14:textId="780B03C9" w:rsidR="00B77298" w:rsidRPr="00151F64" w:rsidRDefault="00B77298" w:rsidP="00B77298">
      <w:pPr>
        <w:rPr>
          <w:rFonts w:ascii="Times New Roman" w:hAnsi="Times New Roman" w:cs="Times New Roman"/>
          <w:sz w:val="24"/>
          <w:szCs w:val="24"/>
        </w:rPr>
      </w:pPr>
      <w:r w:rsidRPr="00151F64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  <w:r w:rsidR="00AA64B1">
        <w:rPr>
          <w:rFonts w:ascii="Times New Roman" w:hAnsi="Times New Roman" w:cs="Times New Roman"/>
          <w:sz w:val="24"/>
          <w:szCs w:val="24"/>
        </w:rPr>
        <w:t>__________</w:t>
      </w:r>
      <w:r w:rsidRPr="00151F64">
        <w:rPr>
          <w:rFonts w:ascii="Times New Roman" w:hAnsi="Times New Roman" w:cs="Times New Roman"/>
          <w:sz w:val="24"/>
          <w:szCs w:val="24"/>
        </w:rPr>
        <w:t>___</w:t>
      </w:r>
    </w:p>
    <w:p w14:paraId="297475D3" w14:textId="599D29DC" w:rsidR="00B77298" w:rsidRDefault="00B77298" w:rsidP="00B77298">
      <w:pPr>
        <w:rPr>
          <w:rFonts w:ascii="Times New Roman" w:hAnsi="Times New Roman" w:cs="Times New Roman"/>
          <w:sz w:val="24"/>
          <w:szCs w:val="24"/>
        </w:rPr>
      </w:pPr>
      <w:r w:rsidRPr="00151F64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 w:rsidR="00AA64B1">
        <w:rPr>
          <w:rFonts w:ascii="Times New Roman" w:hAnsi="Times New Roman" w:cs="Times New Roman"/>
          <w:sz w:val="24"/>
          <w:szCs w:val="24"/>
        </w:rPr>
        <w:t>__________</w:t>
      </w:r>
      <w:r w:rsidRPr="00151F64">
        <w:rPr>
          <w:rFonts w:ascii="Times New Roman" w:hAnsi="Times New Roman" w:cs="Times New Roman"/>
          <w:sz w:val="24"/>
          <w:szCs w:val="24"/>
        </w:rPr>
        <w:t>_________</w:t>
      </w:r>
    </w:p>
    <w:p w14:paraId="51885C24" w14:textId="77777777" w:rsidR="000045F5" w:rsidRPr="00FA6D24" w:rsidRDefault="000045F5" w:rsidP="000045F5">
      <w:pPr>
        <w:jc w:val="center"/>
        <w:rPr>
          <w:rFonts w:ascii="Times New Roman" w:hAnsi="Times New Roman" w:cs="Times New Roman"/>
          <w:color w:val="FF0000"/>
          <w:sz w:val="20"/>
          <w:szCs w:val="20"/>
          <w:shd w:val="clear" w:color="auto" w:fill="FCFCFC"/>
        </w:rPr>
      </w:pPr>
      <w:r w:rsidRPr="00FA6D24">
        <w:rPr>
          <w:rFonts w:ascii="Times New Roman" w:hAnsi="Times New Roman" w:cs="Times New Roman"/>
          <w:color w:val="FF0000"/>
          <w:sz w:val="20"/>
          <w:szCs w:val="20"/>
          <w:shd w:val="clear" w:color="auto" w:fill="FCFCFC"/>
        </w:rPr>
        <w:t>** Please be prepared to present an ID at pick-up for verification purposes. **</w:t>
      </w:r>
    </w:p>
    <w:p w14:paraId="73D8EC73" w14:textId="7743B27B" w:rsidR="00B77298" w:rsidRPr="00151F64" w:rsidRDefault="00B77298" w:rsidP="00B77298">
      <w:pPr>
        <w:rPr>
          <w:rFonts w:ascii="Times New Roman" w:hAnsi="Times New Roman" w:cs="Times New Roman"/>
          <w:sz w:val="24"/>
          <w:szCs w:val="24"/>
        </w:rPr>
      </w:pPr>
      <w:r w:rsidRPr="00151F64">
        <w:rPr>
          <w:rFonts w:ascii="Times New Roman" w:hAnsi="Times New Roman" w:cs="Times New Roman"/>
          <w:sz w:val="24"/>
          <w:szCs w:val="24"/>
        </w:rPr>
        <w:t>Parent/Guardian Signature ________________________</w:t>
      </w:r>
    </w:p>
    <w:p w14:paraId="63F3FEF2" w14:textId="77777777" w:rsidR="00B77298" w:rsidRPr="00151F64" w:rsidRDefault="00B77298" w:rsidP="00B77298">
      <w:pPr>
        <w:rPr>
          <w:rFonts w:ascii="Times New Roman" w:hAnsi="Times New Roman" w:cs="Times New Roman"/>
          <w:sz w:val="24"/>
          <w:szCs w:val="24"/>
        </w:rPr>
      </w:pPr>
      <w:r w:rsidRPr="00151F64">
        <w:rPr>
          <w:rFonts w:ascii="Times New Roman" w:hAnsi="Times New Roman" w:cs="Times New Roman"/>
          <w:sz w:val="24"/>
          <w:szCs w:val="24"/>
        </w:rPr>
        <w:t>Print Name ___________________________________</w:t>
      </w:r>
    </w:p>
    <w:p w14:paraId="22887DD5" w14:textId="77777777" w:rsidR="00B77298" w:rsidRPr="00151F64" w:rsidRDefault="00B77298" w:rsidP="00B77298">
      <w:pPr>
        <w:rPr>
          <w:rFonts w:ascii="Times New Roman" w:hAnsi="Times New Roman" w:cs="Times New Roman"/>
          <w:sz w:val="24"/>
          <w:szCs w:val="24"/>
        </w:rPr>
      </w:pPr>
      <w:r w:rsidRPr="00151F64">
        <w:rPr>
          <w:rFonts w:ascii="Times New Roman" w:hAnsi="Times New Roman" w:cs="Times New Roman"/>
          <w:sz w:val="24"/>
          <w:szCs w:val="24"/>
        </w:rPr>
        <w:t>Date _______________</w:t>
      </w:r>
    </w:p>
    <w:p w14:paraId="695007C7" w14:textId="77777777" w:rsidR="00B77298" w:rsidRPr="00151F64" w:rsidRDefault="00B77298" w:rsidP="00B77298">
      <w:pPr>
        <w:rPr>
          <w:rFonts w:ascii="Times New Roman" w:hAnsi="Times New Roman" w:cs="Times New Roman"/>
          <w:sz w:val="24"/>
          <w:szCs w:val="24"/>
        </w:rPr>
      </w:pPr>
      <w:r w:rsidRPr="00151F64"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</w:t>
      </w:r>
    </w:p>
    <w:p w14:paraId="3E474E5C" w14:textId="77777777" w:rsidR="00FD6AB1" w:rsidRPr="00FA6D24" w:rsidRDefault="00B77298" w:rsidP="00B77298">
      <w:pPr>
        <w:rPr>
          <w:rFonts w:ascii="Times New Roman" w:hAnsi="Times New Roman" w:cs="Times New Roman"/>
        </w:rPr>
      </w:pPr>
      <w:r w:rsidRPr="00FA6D24">
        <w:rPr>
          <w:rFonts w:ascii="Times New Roman" w:hAnsi="Times New Roman" w:cs="Times New Roman"/>
        </w:rPr>
        <w:t>For office use only:</w:t>
      </w:r>
    </w:p>
    <w:p w14:paraId="25152AAD" w14:textId="16BFED1C" w:rsidR="00B77298" w:rsidRPr="00FA6D24" w:rsidRDefault="00B77298" w:rsidP="00B77298">
      <w:pPr>
        <w:rPr>
          <w:rFonts w:ascii="Times New Roman" w:hAnsi="Times New Roman" w:cs="Times New Roman"/>
        </w:rPr>
      </w:pPr>
      <w:r w:rsidRPr="00FA6D24">
        <w:rPr>
          <w:rFonts w:ascii="Times New Roman" w:hAnsi="Times New Roman" w:cs="Times New Roman"/>
        </w:rPr>
        <w:t>Reviewed by: ___</w:t>
      </w:r>
      <w:r w:rsidR="00FD6AB1" w:rsidRPr="00FA6D24">
        <w:rPr>
          <w:rFonts w:ascii="Times New Roman" w:hAnsi="Times New Roman" w:cs="Times New Roman"/>
        </w:rPr>
        <w:t xml:space="preserve">______________________________ </w:t>
      </w:r>
      <w:r w:rsidRPr="00FA6D24">
        <w:rPr>
          <w:rFonts w:ascii="Times New Roman" w:hAnsi="Times New Roman" w:cs="Times New Roman"/>
        </w:rPr>
        <w:t>Date ____________</w:t>
      </w:r>
    </w:p>
    <w:sectPr w:rsidR="00B77298" w:rsidRPr="00FA6D24" w:rsidSect="00FA6D24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61CED3" w14:textId="77777777" w:rsidR="00A86498" w:rsidRDefault="00A86498" w:rsidP="00E655E4">
      <w:pPr>
        <w:spacing w:after="0" w:line="240" w:lineRule="auto"/>
      </w:pPr>
      <w:r>
        <w:separator/>
      </w:r>
    </w:p>
  </w:endnote>
  <w:endnote w:type="continuationSeparator" w:id="0">
    <w:p w14:paraId="1A8285C5" w14:textId="77777777" w:rsidR="00A86498" w:rsidRDefault="00A86498" w:rsidP="00E65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1CBF62" w14:textId="77777777" w:rsidR="00A86498" w:rsidRDefault="00A86498" w:rsidP="00E655E4">
      <w:pPr>
        <w:spacing w:after="0" w:line="240" w:lineRule="auto"/>
      </w:pPr>
      <w:r>
        <w:separator/>
      </w:r>
    </w:p>
  </w:footnote>
  <w:footnote w:type="continuationSeparator" w:id="0">
    <w:p w14:paraId="7630E15C" w14:textId="77777777" w:rsidR="00A86498" w:rsidRDefault="00A86498" w:rsidP="00E655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304CA7" w14:textId="2D1EB5C3" w:rsidR="00E655E4" w:rsidRDefault="00E655E4" w:rsidP="00E655E4">
    <w:pPr>
      <w:pStyle w:val="Header"/>
      <w:jc w:val="center"/>
    </w:pPr>
    <w:r w:rsidRPr="00151F64">
      <w:rPr>
        <w:rFonts w:ascii="Times New Roman" w:hAnsi="Times New Roman" w:cs="Times New Roman"/>
        <w:b/>
        <w:noProof/>
        <w:sz w:val="24"/>
        <w:szCs w:val="24"/>
      </w:rPr>
      <w:drawing>
        <wp:inline distT="0" distB="0" distL="0" distR="0" wp14:anchorId="46A7135F" wp14:editId="359BF4BB">
          <wp:extent cx="834723" cy="434609"/>
          <wp:effectExtent l="0" t="0" r="3810" b="3810"/>
          <wp:docPr id="1" name="Picture 1" descr="CLC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LClogo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4076" cy="4342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51F64">
      <w:rPr>
        <w:rFonts w:ascii="Times New Roman" w:hAnsi="Times New Roman" w:cs="Times New Roman"/>
        <w:b/>
        <w:noProof/>
        <w:sz w:val="24"/>
        <w:szCs w:val="24"/>
      </w:rPr>
      <w:drawing>
        <wp:inline distT="0" distB="0" distL="0" distR="0" wp14:anchorId="0E2FC479" wp14:editId="14440E7C">
          <wp:extent cx="647700" cy="406958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U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001" cy="4109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298"/>
    <w:rsid w:val="000045F5"/>
    <w:rsid w:val="00052EF1"/>
    <w:rsid w:val="00095FE5"/>
    <w:rsid w:val="000E7E97"/>
    <w:rsid w:val="00151F64"/>
    <w:rsid w:val="00171CBB"/>
    <w:rsid w:val="001B4BBC"/>
    <w:rsid w:val="001F36C3"/>
    <w:rsid w:val="002001E4"/>
    <w:rsid w:val="0022188D"/>
    <w:rsid w:val="002A7580"/>
    <w:rsid w:val="002F4671"/>
    <w:rsid w:val="003661EF"/>
    <w:rsid w:val="0037705D"/>
    <w:rsid w:val="004D2D0B"/>
    <w:rsid w:val="00587F0D"/>
    <w:rsid w:val="006C277E"/>
    <w:rsid w:val="006E19E3"/>
    <w:rsid w:val="006F069A"/>
    <w:rsid w:val="008869AB"/>
    <w:rsid w:val="00913A47"/>
    <w:rsid w:val="009D2273"/>
    <w:rsid w:val="00A64860"/>
    <w:rsid w:val="00A86498"/>
    <w:rsid w:val="00AA64B1"/>
    <w:rsid w:val="00B11EEB"/>
    <w:rsid w:val="00B77298"/>
    <w:rsid w:val="00C36347"/>
    <w:rsid w:val="00C41769"/>
    <w:rsid w:val="00CB1859"/>
    <w:rsid w:val="00D54CB4"/>
    <w:rsid w:val="00D65FD1"/>
    <w:rsid w:val="00E655E4"/>
    <w:rsid w:val="00E82A9F"/>
    <w:rsid w:val="00E85972"/>
    <w:rsid w:val="00FA6D24"/>
    <w:rsid w:val="00FD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C00BA8"/>
  <w15:docId w15:val="{3C60F768-F1D2-487D-AB5D-BA9FE0BFC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06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1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9E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51F64"/>
  </w:style>
  <w:style w:type="paragraph" w:styleId="Header">
    <w:name w:val="header"/>
    <w:basedOn w:val="Normal"/>
    <w:link w:val="HeaderChar"/>
    <w:uiPriority w:val="99"/>
    <w:unhideWhenUsed/>
    <w:rsid w:val="00E655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5E4"/>
  </w:style>
  <w:style w:type="paragraph" w:styleId="Footer">
    <w:name w:val="footer"/>
    <w:basedOn w:val="Normal"/>
    <w:link w:val="FooterChar"/>
    <w:uiPriority w:val="99"/>
    <w:unhideWhenUsed/>
    <w:rsid w:val="00E655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5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E14E0D3B42B14FBC914FAFFD233F43" ma:contentTypeVersion="0" ma:contentTypeDescription="Create a new document." ma:contentTypeScope="" ma:versionID="4278023fb48707ad8b058d75ca5ab7e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4FC2EE8-295A-469A-A798-C013DCD520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79DA031-DAC4-46C8-A179-49D81A0811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318DAF-449B-454E-892C-04F7CB43BD8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Chantel Madson</dc:creator>
  <cp:lastModifiedBy>Brigitte Redman</cp:lastModifiedBy>
  <cp:revision>2</cp:revision>
  <cp:lastPrinted>2016-05-31T19:53:00Z</cp:lastPrinted>
  <dcterms:created xsi:type="dcterms:W3CDTF">2018-07-03T18:20:00Z</dcterms:created>
  <dcterms:modified xsi:type="dcterms:W3CDTF">2018-07-03T18:20:00Z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0x010100F4E14E0D3B42B14FBC914FAFFD233F43</vt:lpwstr>
  </property>
</Properties>
</file>